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026"/>
      </w:tblGrid>
      <w:tr w:rsidR="00CB0809" w14:paraId="2376709A" w14:textId="77777777" w:rsidTr="004929EF">
        <w:trPr>
          <w:trHeight w:val="1077"/>
        </w:trPr>
        <w:tc>
          <w:tcPr>
            <w:tcW w:w="9026" w:type="dxa"/>
          </w:tcPr>
          <w:p w14:paraId="33A6DCEE" w14:textId="77777777" w:rsidR="00CB0809" w:rsidRDefault="00CB0809" w:rsidP="00CF4773">
            <w:pPr>
              <w:jc w:val="right"/>
            </w:pPr>
            <w:r w:rsidRPr="00BF3499">
              <w:rPr>
                <w:noProof/>
                <w:lang w:val="en-GB" w:bidi="en-GB"/>
              </w:rPr>
              <w:drawing>
                <wp:anchor distT="0" distB="0" distL="114300" distR="114300" simplePos="0" relativeHeight="251665408" behindDoc="1" locked="0" layoutInCell="1" allowOverlap="1" wp14:anchorId="7C5027E2" wp14:editId="4AEC3E36">
                  <wp:simplePos x="0" y="0"/>
                  <wp:positionH relativeFrom="column">
                    <wp:posOffset>2987040</wp:posOffset>
                  </wp:positionH>
                  <wp:positionV relativeFrom="paragraph">
                    <wp:posOffset>-175260</wp:posOffset>
                  </wp:positionV>
                  <wp:extent cx="3196415" cy="946028"/>
                  <wp:effectExtent l="0" t="0" r="4445"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2922" cy="953873"/>
                          </a:xfrm>
                          <a:prstGeom prst="rect">
                            <a:avLst/>
                          </a:prstGeom>
                        </pic:spPr>
                      </pic:pic>
                    </a:graphicData>
                  </a:graphic>
                  <wp14:sizeRelH relativeFrom="margin">
                    <wp14:pctWidth>0</wp14:pctWidth>
                  </wp14:sizeRelH>
                  <wp14:sizeRelV relativeFrom="margin">
                    <wp14:pctHeight>0</wp14:pctHeight>
                  </wp14:sizeRelV>
                </wp:anchor>
              </w:drawing>
            </w:r>
          </w:p>
        </w:tc>
      </w:tr>
    </w:tbl>
    <w:p w14:paraId="4C72DB9E" w14:textId="77777777" w:rsidR="00721EA4" w:rsidRDefault="00721EA4" w:rsidP="00721EA4">
      <w:pPr>
        <w:rPr>
          <w:rFonts w:ascii="Lato" w:hAnsi="Lato"/>
          <w:lang w:val="en-GB"/>
        </w:rPr>
      </w:pPr>
    </w:p>
    <w:p w14:paraId="56883CA2" w14:textId="77777777" w:rsidR="00721EA4" w:rsidRDefault="00721EA4" w:rsidP="00721EA4">
      <w:pPr>
        <w:rPr>
          <w:rFonts w:ascii="Lato" w:hAnsi="Lato"/>
          <w:lang w:val="en-GB"/>
        </w:rPr>
      </w:pPr>
    </w:p>
    <w:p w14:paraId="3C95EDB5" w14:textId="78B351B1" w:rsidR="00721EA4" w:rsidRPr="00721EA4" w:rsidRDefault="00721EA4" w:rsidP="00721EA4">
      <w:pPr>
        <w:jc w:val="center"/>
        <w:rPr>
          <w:b/>
          <w:bCs/>
          <w:color w:val="345DAE"/>
          <w:sz w:val="72"/>
          <w:szCs w:val="72"/>
        </w:rPr>
      </w:pPr>
      <w:r w:rsidRPr="00721EA4">
        <w:rPr>
          <w:rFonts w:ascii="Lato" w:hAnsi="Lato"/>
          <w:b/>
          <w:bCs/>
          <w:color w:val="345DAE"/>
          <w:sz w:val="36"/>
          <w:szCs w:val="36"/>
          <w:lang w:val="en-GB"/>
        </w:rPr>
        <w:t>Job Description</w:t>
      </w:r>
    </w:p>
    <w:p w14:paraId="07C8D4DD" w14:textId="3F779986" w:rsidR="00031E90" w:rsidRPr="00376325" w:rsidRDefault="00721EA4" w:rsidP="0031541C">
      <w:pPr>
        <w:pStyle w:val="Heading2"/>
        <w:rPr>
          <w:b/>
          <w:bCs/>
          <w:lang w:val="en-GB"/>
        </w:rPr>
      </w:pPr>
      <w:r w:rsidRPr="00B00B4C">
        <w:rPr>
          <w:rFonts w:ascii="Lato" w:hAnsi="Lato"/>
          <w:lang w:val="en-GB"/>
        </w:rPr>
        <w:t>Job Title</w:t>
      </w:r>
      <w:r w:rsidR="00BF0C3B" w:rsidRPr="00B00B4C">
        <w:rPr>
          <w:rFonts w:ascii="Lato" w:hAnsi="Lato"/>
          <w:lang w:val="en-GB"/>
        </w:rPr>
        <w:t xml:space="preserve">: </w:t>
      </w:r>
      <w:r w:rsidR="00413AD7">
        <w:rPr>
          <w:rFonts w:ascii="Lato" w:hAnsi="Lato"/>
          <w:lang w:val="en-GB"/>
        </w:rPr>
        <w:t xml:space="preserve">Maintenance Technician </w:t>
      </w:r>
    </w:p>
    <w:p w14:paraId="03AC3583" w14:textId="6DE4280E" w:rsidR="00845868" w:rsidRDefault="004E366E" w:rsidP="00413AD7">
      <w:pPr>
        <w:pStyle w:val="Heading2"/>
        <w:rPr>
          <w:rFonts w:ascii="Lato" w:hAnsi="Lato"/>
          <w:sz w:val="28"/>
          <w:szCs w:val="28"/>
          <w:lang w:val="en-GB"/>
        </w:rPr>
      </w:pPr>
      <w:r w:rsidRPr="00376325">
        <w:rPr>
          <w:rFonts w:ascii="Lato" w:hAnsi="Lato"/>
          <w:sz w:val="28"/>
          <w:szCs w:val="28"/>
          <w:lang w:val="en-GB"/>
        </w:rPr>
        <w:t>Reporting To:</w:t>
      </w:r>
      <w:r w:rsidR="00D96DA5">
        <w:rPr>
          <w:rFonts w:ascii="Lato" w:hAnsi="Lato"/>
          <w:sz w:val="28"/>
          <w:szCs w:val="28"/>
          <w:lang w:val="en-GB"/>
        </w:rPr>
        <w:t xml:space="preserve"> </w:t>
      </w:r>
      <w:r w:rsidR="00413AD7">
        <w:rPr>
          <w:rFonts w:ascii="Lato" w:hAnsi="Lato"/>
          <w:sz w:val="28"/>
          <w:szCs w:val="28"/>
          <w:lang w:val="en-GB"/>
        </w:rPr>
        <w:t xml:space="preserve"> Regional Estates Supervisor </w:t>
      </w:r>
    </w:p>
    <w:p w14:paraId="30BE5257" w14:textId="153149A4" w:rsidR="004E366E" w:rsidRDefault="004E366E" w:rsidP="004E366E">
      <w:pPr>
        <w:pStyle w:val="Heading2"/>
        <w:spacing w:line="276" w:lineRule="auto"/>
        <w:rPr>
          <w:rFonts w:ascii="Lato" w:hAnsi="Lato"/>
          <w:sz w:val="28"/>
          <w:szCs w:val="28"/>
          <w:lang w:val="en-GB"/>
        </w:rPr>
      </w:pPr>
      <w:r w:rsidRPr="00376325">
        <w:rPr>
          <w:rFonts w:ascii="Lato" w:hAnsi="Lato"/>
          <w:sz w:val="28"/>
          <w:szCs w:val="28"/>
          <w:lang w:val="en-GB"/>
        </w:rPr>
        <w:t>Location</w:t>
      </w:r>
      <w:r w:rsidR="005365EE" w:rsidRPr="00376325">
        <w:rPr>
          <w:rFonts w:ascii="Lato" w:hAnsi="Lato"/>
          <w:sz w:val="28"/>
          <w:szCs w:val="28"/>
          <w:lang w:val="en-GB"/>
        </w:rPr>
        <w:t>:</w:t>
      </w:r>
      <w:r w:rsidR="00413AD7">
        <w:rPr>
          <w:rFonts w:ascii="Lato" w:hAnsi="Lato"/>
          <w:sz w:val="28"/>
          <w:szCs w:val="28"/>
          <w:lang w:val="en-GB"/>
        </w:rPr>
        <w:t xml:space="preserve"> </w:t>
      </w:r>
    </w:p>
    <w:p w14:paraId="7425D77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Salary: £28,940 company van, fuel card and uniform provided.</w:t>
      </w:r>
    </w:p>
    <w:p w14:paraId="7BFE6C62" w14:textId="77777777" w:rsidR="00060B3C" w:rsidRPr="00D21CE9" w:rsidRDefault="00060B3C" w:rsidP="00060B3C">
      <w:pPr>
        <w:spacing w:after="0" w:line="240" w:lineRule="auto"/>
        <w:rPr>
          <w:rFonts w:ascii="Calibri" w:eastAsia="Times New Roman" w:hAnsi="Calibri" w:cs="Calibri"/>
          <w:sz w:val="24"/>
          <w:szCs w:val="24"/>
          <w:lang w:eastAsia="en-GB"/>
        </w:rPr>
      </w:pPr>
      <w:r w:rsidRPr="00D21CE9">
        <w:rPr>
          <w:rFonts w:ascii="Calibri" w:eastAsia="Times New Roman" w:hAnsi="Calibri" w:cs="Calibri"/>
          <w:color w:val="333333"/>
          <w:sz w:val="24"/>
          <w:szCs w:val="24"/>
          <w:shd w:val="clear" w:color="auto" w:fill="FFFFFF"/>
          <w:lang w:eastAsia="en-GB"/>
        </w:rPr>
        <w:t>At Salutem Care and Education, we are dedicated to ensuring that the individuals who use our services receive exceptional, empowering support from a team of highly trained and engaged staff in environments that are homely and comfortable. We pride ourselves on being innovative, solution-focused, and committed to achieving the best possible outcomes. </w:t>
      </w:r>
      <w:r w:rsidRPr="00D21CE9">
        <w:rPr>
          <w:rFonts w:ascii="Calibri" w:eastAsia="Times New Roman" w:hAnsi="Calibri" w:cs="Calibri"/>
          <w:color w:val="000000"/>
          <w:sz w:val="24"/>
          <w:szCs w:val="24"/>
          <w:shd w:val="clear" w:color="auto" w:fill="FFFFFF"/>
          <w:lang w:eastAsia="en-GB"/>
        </w:rPr>
        <w:t> </w:t>
      </w:r>
    </w:p>
    <w:p w14:paraId="6A90E103" w14:textId="77777777" w:rsidR="00060B3C" w:rsidRPr="00D21CE9" w:rsidRDefault="00060B3C" w:rsidP="00060B3C">
      <w:pPr>
        <w:spacing w:before="100" w:beforeAutospacing="1" w:after="100" w:afterAutospacing="1" w:line="552" w:lineRule="atLeast"/>
        <w:outlineLvl w:val="0"/>
        <w:rPr>
          <w:rFonts w:ascii="Calibri" w:eastAsia="Times New Roman" w:hAnsi="Calibri" w:cs="Calibri"/>
          <w:b/>
          <w:bCs/>
          <w:color w:val="000000"/>
          <w:kern w:val="36"/>
          <w:sz w:val="28"/>
          <w:szCs w:val="28"/>
          <w:lang w:eastAsia="en-GB"/>
        </w:rPr>
      </w:pPr>
      <w:r w:rsidRPr="00D21CE9">
        <w:rPr>
          <w:rFonts w:ascii="Calibri" w:eastAsia="Times New Roman" w:hAnsi="Calibri" w:cs="Calibri"/>
          <w:b/>
          <w:bCs/>
          <w:color w:val="345DAE"/>
          <w:kern w:val="36"/>
          <w:sz w:val="28"/>
          <w:szCs w:val="28"/>
          <w:lang w:eastAsia="en-GB"/>
        </w:rPr>
        <w:t>Our Values</w:t>
      </w:r>
    </w:p>
    <w:p w14:paraId="53152234"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Supportive</w:t>
      </w:r>
      <w:r w:rsidRPr="00D21CE9">
        <w:rPr>
          <w:rFonts w:ascii="Calibri" w:eastAsia="Times New Roman" w:hAnsi="Calibri" w:cs="Calibri"/>
          <w:color w:val="000000"/>
          <w:sz w:val="24"/>
          <w:szCs w:val="24"/>
          <w:lang w:eastAsia="en-GB"/>
        </w:rPr>
        <w:t> by promoting opportunities for everyone so they can reach their full potential</w:t>
      </w:r>
    </w:p>
    <w:p w14:paraId="6CCE173B"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very </w:t>
      </w:r>
      <w:r w:rsidRPr="00D21CE9">
        <w:rPr>
          <w:rFonts w:ascii="Calibri" w:eastAsia="Times New Roman" w:hAnsi="Calibri" w:cs="Calibri"/>
          <w:b/>
          <w:bCs/>
          <w:color w:val="ED7422"/>
          <w:sz w:val="24"/>
          <w:szCs w:val="24"/>
          <w:lang w:eastAsia="en-GB"/>
        </w:rPr>
        <w:t>Ambitious</w:t>
      </w:r>
      <w:r w:rsidRPr="00D21CE9">
        <w:rPr>
          <w:rFonts w:ascii="Calibri" w:eastAsia="Times New Roman" w:hAnsi="Calibri" w:cs="Calibri"/>
          <w:color w:val="000000"/>
          <w:sz w:val="24"/>
          <w:szCs w:val="24"/>
          <w:lang w:eastAsia="en-GB"/>
        </w:rPr>
        <w:t> to provide the best possible outcomes for the people who use our services</w:t>
      </w:r>
    </w:p>
    <w:p w14:paraId="395E1351" w14:textId="17718F7E"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Loyal</w:t>
      </w:r>
      <w:r w:rsidRPr="00D21CE9">
        <w:rPr>
          <w:rFonts w:ascii="Calibri" w:eastAsia="Times New Roman" w:hAnsi="Calibri" w:cs="Calibri"/>
          <w:color w:val="000000"/>
          <w:sz w:val="24"/>
          <w:szCs w:val="24"/>
          <w:lang w:eastAsia="en-GB"/>
        </w:rPr>
        <w:t xml:space="preserve"> because we put the people that we support and our staff at the centre of everything we do, and we deliver on our promises. We also are committed to ensuring that our services </w:t>
      </w:r>
      <w:r w:rsidRPr="00D21CE9">
        <w:rPr>
          <w:rFonts w:ascii="Calibri" w:eastAsia="Times New Roman" w:hAnsi="Calibri" w:cs="Calibri"/>
          <w:color w:val="000000"/>
          <w:sz w:val="24"/>
          <w:szCs w:val="24"/>
          <w:lang w:eastAsia="en-GB"/>
        </w:rPr>
        <w:t>meet</w:t>
      </w:r>
      <w:r w:rsidRPr="00D21CE9">
        <w:rPr>
          <w:rFonts w:ascii="Calibri" w:eastAsia="Times New Roman" w:hAnsi="Calibri" w:cs="Calibri"/>
          <w:color w:val="000000"/>
          <w:sz w:val="24"/>
          <w:szCs w:val="24"/>
          <w:lang w:eastAsia="en-GB"/>
        </w:rPr>
        <w:t xml:space="preserve"> the needs of all stakeholders</w:t>
      </w:r>
    </w:p>
    <w:p w14:paraId="6917DF05"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w:t>
      </w:r>
      <w:r w:rsidRPr="00D21CE9">
        <w:rPr>
          <w:rFonts w:ascii="Calibri" w:eastAsia="Times New Roman" w:hAnsi="Calibri" w:cs="Calibri"/>
          <w:b/>
          <w:bCs/>
          <w:color w:val="000000"/>
          <w:sz w:val="24"/>
          <w:szCs w:val="24"/>
          <w:lang w:eastAsia="en-GB"/>
        </w:rPr>
        <w:t> </w:t>
      </w:r>
      <w:r w:rsidRPr="00D21CE9">
        <w:rPr>
          <w:rFonts w:ascii="Calibri" w:eastAsia="Times New Roman" w:hAnsi="Calibri" w:cs="Calibri"/>
          <w:b/>
          <w:bCs/>
          <w:color w:val="ED7422"/>
          <w:sz w:val="24"/>
          <w:szCs w:val="24"/>
          <w:lang w:eastAsia="en-GB"/>
        </w:rPr>
        <w:t>Unique</w:t>
      </w:r>
      <w:r w:rsidRPr="00D21CE9">
        <w:rPr>
          <w:rFonts w:ascii="Calibri" w:eastAsia="Times New Roman" w:hAnsi="Calibri" w:cs="Calibri"/>
          <w:color w:val="000000"/>
          <w:sz w:val="24"/>
          <w:szCs w:val="24"/>
          <w:lang w:eastAsia="en-GB"/>
        </w:rPr>
        <w:t> because we are ambitious and innovative about the diversity of the services that we provide without compromising quality</w:t>
      </w:r>
    </w:p>
    <w:p w14:paraId="53D39F6D"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w:t>
      </w:r>
      <w:r w:rsidRPr="00D21CE9">
        <w:rPr>
          <w:rFonts w:ascii="Calibri" w:eastAsia="Times New Roman" w:hAnsi="Calibri" w:cs="Calibri"/>
          <w:b/>
          <w:bCs/>
          <w:color w:val="ED7422"/>
          <w:sz w:val="24"/>
          <w:szCs w:val="24"/>
          <w:lang w:eastAsia="en-GB"/>
        </w:rPr>
        <w:t>Transparent</w:t>
      </w:r>
      <w:r w:rsidRPr="00D21CE9">
        <w:rPr>
          <w:rFonts w:ascii="Calibri" w:eastAsia="Times New Roman" w:hAnsi="Calibri" w:cs="Calibri"/>
          <w:color w:val="000000"/>
          <w:sz w:val="24"/>
          <w:szCs w:val="24"/>
          <w:lang w:eastAsia="en-GB"/>
        </w:rPr>
        <w:t> by being open, honest and fostering a culture of mutual respect. We promote a culture where we learn by our experiences, and we are committed to doing things better and setting the highest standards in what we do</w:t>
      </w:r>
    </w:p>
    <w:p w14:paraId="789805E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are </w:t>
      </w:r>
      <w:r w:rsidRPr="00D21CE9">
        <w:rPr>
          <w:rFonts w:ascii="Calibri" w:eastAsia="Times New Roman" w:hAnsi="Calibri" w:cs="Calibri"/>
          <w:b/>
          <w:bCs/>
          <w:color w:val="ED7422"/>
          <w:sz w:val="24"/>
          <w:szCs w:val="24"/>
          <w:lang w:eastAsia="en-GB"/>
        </w:rPr>
        <w:t>Engaging</w:t>
      </w:r>
      <w:r w:rsidRPr="00D21CE9">
        <w:rPr>
          <w:rFonts w:ascii="Calibri" w:eastAsia="Times New Roman" w:hAnsi="Calibri" w:cs="Calibri"/>
          <w:color w:val="000000"/>
          <w:sz w:val="24"/>
          <w:szCs w:val="24"/>
          <w:lang w:eastAsia="en-GB"/>
        </w:rPr>
        <w:t> because we work in partnership with the people that we support, our staff and all our stakeholders</w:t>
      </w:r>
    </w:p>
    <w:p w14:paraId="7B27E2BB"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-We encourage everyone to experience a </w:t>
      </w:r>
      <w:r w:rsidRPr="00D21CE9">
        <w:rPr>
          <w:rFonts w:ascii="Calibri" w:eastAsia="Times New Roman" w:hAnsi="Calibri" w:cs="Calibri"/>
          <w:b/>
          <w:bCs/>
          <w:color w:val="ED7422"/>
          <w:sz w:val="24"/>
          <w:szCs w:val="24"/>
          <w:lang w:eastAsia="en-GB"/>
        </w:rPr>
        <w:t>Meaningful</w:t>
      </w:r>
      <w:r w:rsidRPr="00D21CE9">
        <w:rPr>
          <w:rFonts w:ascii="Calibri" w:eastAsia="Times New Roman" w:hAnsi="Calibri" w:cs="Calibri"/>
          <w:color w:val="000000"/>
          <w:sz w:val="24"/>
          <w:szCs w:val="24"/>
          <w:lang w:eastAsia="en-GB"/>
        </w:rPr>
        <w:t> life by being aspirational and by offering opportunities</w:t>
      </w:r>
    </w:p>
    <w:p w14:paraId="44322289"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lastRenderedPageBreak/>
        <w:t> </w:t>
      </w:r>
    </w:p>
    <w:p w14:paraId="5263AC53"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8"/>
          <w:szCs w:val="28"/>
          <w:lang w:eastAsia="en-GB"/>
        </w:rPr>
      </w:pPr>
      <w:r w:rsidRPr="00D21CE9">
        <w:rPr>
          <w:rFonts w:ascii="Calibri" w:eastAsia="Times New Roman" w:hAnsi="Calibri" w:cs="Calibri"/>
          <w:b/>
          <w:bCs/>
          <w:color w:val="000000"/>
          <w:sz w:val="28"/>
          <w:szCs w:val="28"/>
          <w:lang w:eastAsia="en-GB"/>
        </w:rPr>
        <w:t>Why Choose Us?</w:t>
      </w:r>
    </w:p>
    <w:p w14:paraId="54D6BBB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Emotional Support: 24/7 Employee Assistance, mental health resources, meditation apps, and bereavement support.</w:t>
      </w:r>
    </w:p>
    <w:p w14:paraId="4CECA4AA"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Medical Support: Free Online GP access, Health Cash Plan, Cancer Cover, and Menopause support.</w:t>
      </w:r>
    </w:p>
    <w:p w14:paraId="2D75DC49"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Financial Support: Flexible pay with Wagestream, utility bill savings, Money Helper, and Life Assurance.</w:t>
      </w:r>
    </w:p>
    <w:p w14:paraId="1D909DC9" w14:textId="77777777" w:rsidR="00060B3C"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xml:space="preserve"> Physical Support: Online workouts, Cycle to Work scheme, gym discounts, and National Trust activities.</w:t>
      </w:r>
    </w:p>
    <w:p w14:paraId="769EBF3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p>
    <w:p w14:paraId="7381FAF8" w14:textId="11C29BAE" w:rsidR="00060B3C" w:rsidRPr="00D21CE9" w:rsidRDefault="00060B3C" w:rsidP="00060B3C">
      <w:pPr>
        <w:spacing w:before="100" w:beforeAutospacing="1" w:after="100" w:afterAutospacing="1" w:line="240" w:lineRule="auto"/>
        <w:rPr>
          <w:rFonts w:ascii="Calibri" w:eastAsia="Times New Roman" w:hAnsi="Calibri" w:cs="Calibri"/>
          <w:color w:val="000000"/>
          <w:sz w:val="28"/>
          <w:szCs w:val="28"/>
          <w:lang w:eastAsia="en-GB"/>
        </w:rPr>
      </w:pP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8"/>
          <w:szCs w:val="28"/>
          <w:lang w:eastAsia="en-GB"/>
        </w:rPr>
        <w:t>More about Salutem:</w:t>
      </w:r>
    </w:p>
    <w:p w14:paraId="5C85E8E3"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Top Employer Recognition:</w:t>
      </w:r>
      <w:r w:rsidRPr="00D21CE9">
        <w:rPr>
          <w:rFonts w:ascii="Calibri" w:eastAsia="Times New Roman" w:hAnsi="Calibri" w:cs="Calibri"/>
          <w:color w:val="000000"/>
          <w:sz w:val="24"/>
          <w:szCs w:val="24"/>
          <w:lang w:eastAsia="en-GB"/>
        </w:rPr>
        <w:t> Salutem Care and Education proudly stands among the UK's top employers, as acknowledged by the Top Employers Institute.</w:t>
      </w:r>
    </w:p>
    <w:p w14:paraId="184442C8"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Disability Confident Organisation:</w:t>
      </w:r>
      <w:r w:rsidRPr="00D21CE9">
        <w:rPr>
          <w:rFonts w:ascii="Calibri" w:eastAsia="Times New Roman" w:hAnsi="Calibri" w:cs="Calibri"/>
          <w:color w:val="000000"/>
          <w:sz w:val="24"/>
          <w:szCs w:val="24"/>
          <w:lang w:eastAsia="en-GB"/>
        </w:rPr>
        <w:t> We are committed to creating an inclusive workplace and application process.</w:t>
      </w:r>
    </w:p>
    <w:p w14:paraId="0DC29ED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Segoe UI Emoji" w:eastAsia="Times New Roman" w:hAnsi="Segoe UI Emoji" w:cs="Segoe UI Emoji"/>
          <w:color w:val="000000"/>
          <w:sz w:val="24"/>
          <w:szCs w:val="24"/>
          <w:lang w:eastAsia="en-GB"/>
        </w:rPr>
        <w:t>⭐</w:t>
      </w: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Top 50 Inspiring Workplace:</w:t>
      </w:r>
      <w:r w:rsidRPr="00D21CE9">
        <w:rPr>
          <w:rFonts w:ascii="Calibri" w:eastAsia="Times New Roman" w:hAnsi="Calibri" w:cs="Calibri"/>
          <w:color w:val="000000"/>
          <w:sz w:val="24"/>
          <w:szCs w:val="24"/>
          <w:lang w:eastAsia="en-GB"/>
        </w:rPr>
        <w:t> Recognised for our unwavering commitment to a People First culture, blending culture, purpose, leadership, wellbeing, inclusion, employee voice, and experience.</w:t>
      </w:r>
    </w:p>
    <w:p w14:paraId="2AED60B5"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At Salutem, we believe everyone should have the opportunity to live a healthy, active and fulfilling life, regardless of their background or disability. The aim of our services is to provide a safe and stimulating environment for adults and young people.</w:t>
      </w:r>
    </w:p>
    <w:p w14:paraId="6FA3D253"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Job Scope:</w:t>
      </w:r>
    </w:p>
    <w:p w14:paraId="7AC89A6F" w14:textId="3F9D0C4E"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 xml:space="preserve">The Maintenance Technician will be accountable for a </w:t>
      </w:r>
      <w:r w:rsidRPr="00D21CE9">
        <w:rPr>
          <w:rFonts w:ascii="Calibri" w:eastAsia="Times New Roman" w:hAnsi="Calibri" w:cs="Calibri"/>
          <w:color w:val="000000"/>
          <w:sz w:val="24"/>
          <w:szCs w:val="24"/>
          <w:lang w:eastAsia="en-GB"/>
        </w:rPr>
        <w:t>portfolio</w:t>
      </w:r>
      <w:r w:rsidRPr="00D21CE9">
        <w:rPr>
          <w:rFonts w:ascii="Calibri" w:eastAsia="Times New Roman" w:hAnsi="Calibri" w:cs="Calibri"/>
          <w:color w:val="000000"/>
          <w:sz w:val="24"/>
          <w:szCs w:val="24"/>
          <w:lang w:eastAsia="en-GB"/>
        </w:rPr>
        <w:t xml:space="preserve"> consisting of adult and </w:t>
      </w:r>
      <w:r w:rsidR="002C6DD7" w:rsidRPr="00D21CE9">
        <w:rPr>
          <w:rFonts w:ascii="Calibri" w:eastAsia="Times New Roman" w:hAnsi="Calibri" w:cs="Calibri"/>
          <w:color w:val="000000"/>
          <w:sz w:val="24"/>
          <w:szCs w:val="24"/>
          <w:lang w:eastAsia="en-GB"/>
        </w:rPr>
        <w:t>children’s</w:t>
      </w:r>
      <w:r w:rsidRPr="00D21CE9">
        <w:rPr>
          <w:rFonts w:ascii="Calibri" w:eastAsia="Times New Roman" w:hAnsi="Calibri" w:cs="Calibri"/>
          <w:color w:val="000000"/>
          <w:sz w:val="24"/>
          <w:szCs w:val="24"/>
          <w:lang w:eastAsia="en-GB"/>
        </w:rPr>
        <w:t xml:space="preserve"> services within their region and working with the service managers to provide best in class environments for the individuals we support. The post holder will form part of a team and report to the Regional Estates Supervisor who will instruct works required to be carried out.</w:t>
      </w:r>
    </w:p>
    <w:p w14:paraId="17E63FAB"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6BA6467D"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2D26B818"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2F12E67B"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1B8B1E9B"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08589A10"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0ABAE57D"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6449474A" w14:textId="77777777" w:rsidR="00060B3C" w:rsidRDefault="00060B3C" w:rsidP="00060B3C">
      <w:pPr>
        <w:spacing w:after="0" w:line="240" w:lineRule="auto"/>
        <w:rPr>
          <w:rFonts w:ascii="Calibri" w:eastAsia="Times New Roman" w:hAnsi="Calibri" w:cs="Calibri"/>
          <w:b/>
          <w:bCs/>
          <w:color w:val="000000"/>
          <w:sz w:val="24"/>
          <w:szCs w:val="24"/>
          <w:lang w:eastAsia="en-GB"/>
        </w:rPr>
      </w:pPr>
    </w:p>
    <w:p w14:paraId="7CD97DE5" w14:textId="3F02AA3A"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Job Responsibilities: </w:t>
      </w:r>
    </w:p>
    <w:p w14:paraId="3EBFB7D9"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 </w:t>
      </w:r>
    </w:p>
    <w:p w14:paraId="5BFCCAD5"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Attend the sites within their region on a regular basis to carry out works instructed by the Regional Estates Supervisor.</w:t>
      </w:r>
    </w:p>
    <w:p w14:paraId="0BFE46C4"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 </w:t>
      </w:r>
    </w:p>
    <w:p w14:paraId="34ED8A92" w14:textId="77777777" w:rsidR="00060B3C" w:rsidRPr="00D21CE9" w:rsidRDefault="00060B3C" w:rsidP="00060B3C">
      <w:pPr>
        <w:spacing w:after="0"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      </w:t>
      </w:r>
      <w:r w:rsidRPr="00D21CE9">
        <w:rPr>
          <w:rFonts w:ascii="Calibri" w:eastAsia="Times New Roman" w:hAnsi="Calibri" w:cs="Calibri"/>
          <w:b/>
          <w:bCs/>
          <w:color w:val="000000"/>
          <w:sz w:val="24"/>
          <w:szCs w:val="24"/>
          <w:lang w:eastAsia="en-GB"/>
        </w:rPr>
        <w:t>  Reactive repairs and planned works to include:</w:t>
      </w:r>
    </w:p>
    <w:p w14:paraId="17E9D3D1" w14:textId="77777777" w:rsidR="00060B3C" w:rsidRPr="00D21CE9" w:rsidRDefault="00060B3C" w:rsidP="00046041">
      <w:pPr>
        <w:numPr>
          <w:ilvl w:val="0"/>
          <w:numId w:val="11"/>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Painting and Decorating</w:t>
      </w:r>
    </w:p>
    <w:p w14:paraId="006FA510" w14:textId="77777777" w:rsidR="00060B3C" w:rsidRPr="00D21CE9" w:rsidRDefault="00060B3C" w:rsidP="00046041">
      <w:pPr>
        <w:numPr>
          <w:ilvl w:val="0"/>
          <w:numId w:val="12"/>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General works to include putting up shelves, furniture, blinds and curtain poles </w:t>
      </w:r>
    </w:p>
    <w:p w14:paraId="561C09C3" w14:textId="77777777" w:rsidR="00060B3C" w:rsidRPr="00D21CE9" w:rsidRDefault="00060B3C" w:rsidP="00046041">
      <w:pPr>
        <w:numPr>
          <w:ilvl w:val="0"/>
          <w:numId w:val="13"/>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Replacing general locks </w:t>
      </w:r>
    </w:p>
    <w:p w14:paraId="0CAF6B77" w14:textId="4F2B026F" w:rsidR="00060B3C" w:rsidRPr="00D21CE9" w:rsidRDefault="00060B3C" w:rsidP="00046041">
      <w:pPr>
        <w:numPr>
          <w:ilvl w:val="0"/>
          <w:numId w:val="14"/>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Maintenance of grounds</w:t>
      </w:r>
      <w:r w:rsidRPr="00D21CE9">
        <w:rPr>
          <w:rFonts w:ascii="Calibri" w:eastAsia="Times New Roman" w:hAnsi="Calibri" w:cs="Calibri"/>
          <w:color w:val="000000"/>
          <w:sz w:val="24"/>
          <w:szCs w:val="24"/>
          <w:lang w:eastAsia="en-GB"/>
        </w:rPr>
        <w:t xml:space="preserve"> to include supporting with gardening  </w:t>
      </w:r>
    </w:p>
    <w:p w14:paraId="40BA6934" w14:textId="77777777" w:rsidR="00060B3C" w:rsidRPr="00D21CE9" w:rsidRDefault="00060B3C" w:rsidP="00046041">
      <w:pPr>
        <w:numPr>
          <w:ilvl w:val="0"/>
          <w:numId w:val="15"/>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Basic electrical works to change a light switch/socket but no new that involves any re wiring or a minor works certificate</w:t>
      </w:r>
    </w:p>
    <w:p w14:paraId="4A62D9D7" w14:textId="77777777" w:rsidR="00060B3C" w:rsidRPr="00D21CE9" w:rsidRDefault="00060B3C" w:rsidP="00046041">
      <w:pPr>
        <w:numPr>
          <w:ilvl w:val="0"/>
          <w:numId w:val="16"/>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Basic plumbing works to replace toilet flush, replacement of taps and bath waste trap</w:t>
      </w:r>
    </w:p>
    <w:p w14:paraId="4D4BE0CD" w14:textId="62766669" w:rsidR="00060B3C" w:rsidRPr="00D21CE9" w:rsidRDefault="00060B3C" w:rsidP="00046041">
      <w:pPr>
        <w:numPr>
          <w:ilvl w:val="0"/>
          <w:numId w:val="17"/>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 xml:space="preserve">To use initiative and report any </w:t>
      </w:r>
      <w:r w:rsidRPr="00D21CE9">
        <w:rPr>
          <w:rFonts w:ascii="Calibri" w:eastAsia="Times New Roman" w:hAnsi="Calibri" w:cs="Calibri"/>
          <w:color w:val="000000"/>
          <w:sz w:val="24"/>
          <w:szCs w:val="24"/>
          <w:lang w:eastAsia="en-GB"/>
        </w:rPr>
        <w:t>work</w:t>
      </w:r>
      <w:r w:rsidRPr="00D21CE9">
        <w:rPr>
          <w:rFonts w:ascii="Calibri" w:eastAsia="Times New Roman" w:hAnsi="Calibri" w:cs="Calibri"/>
          <w:color w:val="000000"/>
          <w:sz w:val="24"/>
          <w:szCs w:val="24"/>
          <w:lang w:eastAsia="en-GB"/>
        </w:rPr>
        <w:t xml:space="preserve"> required that can then be carried out by a maintenance technician or by an external contractor</w:t>
      </w:r>
    </w:p>
    <w:p w14:paraId="72FBEE30" w14:textId="77777777" w:rsidR="00060B3C" w:rsidRPr="00D21CE9" w:rsidRDefault="00060B3C" w:rsidP="00046041">
      <w:pPr>
        <w:numPr>
          <w:ilvl w:val="0"/>
          <w:numId w:val="18"/>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Escalate any issues to line manager</w:t>
      </w:r>
    </w:p>
    <w:p w14:paraId="45ED9FD9" w14:textId="77777777" w:rsidR="00060B3C" w:rsidRPr="00D21CE9" w:rsidRDefault="00060B3C" w:rsidP="00046041">
      <w:pPr>
        <w:numPr>
          <w:ilvl w:val="0"/>
          <w:numId w:val="19"/>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To complete online Hippo training provided by the company</w:t>
      </w:r>
    </w:p>
    <w:p w14:paraId="481A1DC6" w14:textId="77777777" w:rsidR="00060B3C" w:rsidRPr="00D21CE9" w:rsidRDefault="00060B3C" w:rsidP="00046041">
      <w:pPr>
        <w:numPr>
          <w:ilvl w:val="0"/>
          <w:numId w:val="20"/>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Comply fully with Health, Safety and Environmental policies </w:t>
      </w:r>
    </w:p>
    <w:p w14:paraId="2CF51BE2" w14:textId="77777777" w:rsidR="00060B3C" w:rsidRPr="00D21CE9" w:rsidRDefault="00060B3C" w:rsidP="00046041">
      <w:pPr>
        <w:numPr>
          <w:ilvl w:val="0"/>
          <w:numId w:val="21"/>
        </w:numPr>
        <w:spacing w:before="100" w:beforeAutospacing="1" w:after="270"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Provide excellent customer service to location service managers and the people we support </w:t>
      </w:r>
    </w:p>
    <w:p w14:paraId="523B769B" w14:textId="77777777" w:rsidR="00060B3C" w:rsidRDefault="00060B3C" w:rsidP="00046041">
      <w:pPr>
        <w:numPr>
          <w:ilvl w:val="0"/>
          <w:numId w:val="21"/>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This job description should not be seen as all encompassing, and the post holder will be expected to undertake any other responsibilities appropriate to the post as identified by the company.</w:t>
      </w:r>
    </w:p>
    <w:p w14:paraId="540A40EE" w14:textId="77777777" w:rsidR="00060B3C" w:rsidRPr="00D21CE9" w:rsidRDefault="00060B3C" w:rsidP="00060B3C">
      <w:p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b/>
          <w:bCs/>
          <w:color w:val="000000"/>
          <w:sz w:val="24"/>
          <w:szCs w:val="24"/>
          <w:lang w:eastAsia="en-GB"/>
        </w:rPr>
        <w:t>Key relationships</w:t>
      </w:r>
      <w:r w:rsidRPr="00D21CE9">
        <w:rPr>
          <w:rFonts w:ascii="Calibri" w:eastAsia="Times New Roman" w:hAnsi="Calibri" w:cs="Calibri"/>
          <w:color w:val="000000"/>
          <w:sz w:val="24"/>
          <w:szCs w:val="24"/>
          <w:lang w:eastAsia="en-GB"/>
        </w:rPr>
        <w:t> </w:t>
      </w:r>
    </w:p>
    <w:p w14:paraId="2869DA1B" w14:textId="77777777" w:rsidR="00060B3C" w:rsidRPr="00D21CE9" w:rsidRDefault="00060B3C" w:rsidP="00046041">
      <w:pPr>
        <w:numPr>
          <w:ilvl w:val="0"/>
          <w:numId w:val="22"/>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Individuals supported is their external customer</w:t>
      </w:r>
    </w:p>
    <w:p w14:paraId="7FE10A02" w14:textId="77777777" w:rsidR="00060B3C" w:rsidRPr="00D21CE9" w:rsidRDefault="00060B3C" w:rsidP="00046041">
      <w:pPr>
        <w:numPr>
          <w:ilvl w:val="0"/>
          <w:numId w:val="23"/>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Location Manager is their internal customer</w:t>
      </w:r>
    </w:p>
    <w:p w14:paraId="7749E483" w14:textId="77777777" w:rsidR="00060B3C" w:rsidRPr="00D21CE9" w:rsidRDefault="00060B3C" w:rsidP="00046041">
      <w:pPr>
        <w:numPr>
          <w:ilvl w:val="0"/>
          <w:numId w:val="24"/>
        </w:numPr>
        <w:spacing w:before="100" w:beforeAutospacing="1" w:after="100" w:afterAutospacing="1" w:line="240" w:lineRule="auto"/>
        <w:rPr>
          <w:rFonts w:ascii="Calibri" w:eastAsia="Times New Roman" w:hAnsi="Calibri" w:cs="Calibri"/>
          <w:color w:val="000000"/>
          <w:sz w:val="24"/>
          <w:szCs w:val="24"/>
          <w:lang w:eastAsia="en-GB"/>
        </w:rPr>
      </w:pPr>
      <w:r w:rsidRPr="00D21CE9">
        <w:rPr>
          <w:rFonts w:ascii="Calibri" w:eastAsia="Times New Roman" w:hAnsi="Calibri" w:cs="Calibri"/>
          <w:color w:val="000000"/>
          <w:sz w:val="24"/>
          <w:szCs w:val="24"/>
          <w:lang w:eastAsia="en-GB"/>
        </w:rPr>
        <w:t>Regional Estates Supervisor is their Regional Supervision</w:t>
      </w:r>
    </w:p>
    <w:p w14:paraId="6EB04971" w14:textId="6A1F9B64" w:rsidR="00060B3C" w:rsidRPr="00060B3C" w:rsidRDefault="00060B3C" w:rsidP="00046041">
      <w:pPr>
        <w:numPr>
          <w:ilvl w:val="0"/>
          <w:numId w:val="25"/>
        </w:numPr>
        <w:spacing w:before="100" w:beforeAutospacing="1" w:after="0" w:afterAutospacing="1" w:line="240" w:lineRule="auto"/>
        <w:textAlignment w:val="baseline"/>
        <w:rPr>
          <w:lang w:val="en-GB"/>
        </w:rPr>
      </w:pPr>
      <w:r w:rsidRPr="00060B3C">
        <w:rPr>
          <w:rFonts w:ascii="Calibri" w:eastAsia="Times New Roman" w:hAnsi="Calibri" w:cs="Calibri"/>
          <w:color w:val="000000"/>
          <w:sz w:val="24"/>
          <w:szCs w:val="24"/>
          <w:lang w:eastAsia="en-GB"/>
        </w:rPr>
        <w:t>Group Head of Estates is their National Management function</w:t>
      </w:r>
    </w:p>
    <w:sectPr w:rsidR="00060B3C" w:rsidRPr="00060B3C" w:rsidSect="0042642E">
      <w:headerReference w:type="default" r:id="rId12"/>
      <w:footerReference w:type="first" r:id="rId13"/>
      <w:pgSz w:w="11906" w:h="16838" w:code="9"/>
      <w:pgMar w:top="1440" w:right="1440" w:bottom="1134"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AC6E1" w14:textId="77777777" w:rsidR="0029734F" w:rsidRDefault="0029734F">
      <w:pPr>
        <w:spacing w:after="0" w:line="240" w:lineRule="auto"/>
      </w:pPr>
      <w:r>
        <w:separator/>
      </w:r>
    </w:p>
    <w:p w14:paraId="249C5B9D" w14:textId="77777777" w:rsidR="0029734F" w:rsidRDefault="0029734F"/>
  </w:endnote>
  <w:endnote w:type="continuationSeparator" w:id="0">
    <w:p w14:paraId="6E4A708E" w14:textId="77777777" w:rsidR="0029734F" w:rsidRDefault="0029734F">
      <w:pPr>
        <w:spacing w:after="0" w:line="240" w:lineRule="auto"/>
      </w:pPr>
      <w:r>
        <w:continuationSeparator/>
      </w:r>
    </w:p>
    <w:p w14:paraId="38CCF82A" w14:textId="77777777" w:rsidR="0029734F" w:rsidRDefault="0029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AAC5" w14:textId="77777777" w:rsidR="0029734F" w:rsidRDefault="0029734F">
      <w:pPr>
        <w:spacing w:after="0" w:line="240" w:lineRule="auto"/>
      </w:pPr>
      <w:r>
        <w:separator/>
      </w:r>
    </w:p>
    <w:p w14:paraId="688C46DE" w14:textId="77777777" w:rsidR="0029734F" w:rsidRDefault="0029734F"/>
  </w:footnote>
  <w:footnote w:type="continuationSeparator" w:id="0">
    <w:p w14:paraId="36A640BC" w14:textId="77777777" w:rsidR="0029734F" w:rsidRDefault="0029734F">
      <w:pPr>
        <w:spacing w:after="0" w:line="240" w:lineRule="auto"/>
      </w:pPr>
      <w:r>
        <w:continuationSeparator/>
      </w:r>
    </w:p>
    <w:p w14:paraId="230E31E8" w14:textId="77777777" w:rsidR="0029734F" w:rsidRDefault="002973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w:pict>
            <v:group w14:anchorId="4DA72C23" id="Group 2" o:spid="_x0000_s1026" alt="&quot;&quot;" style="position:absolute;margin-left:0;margin-top:0;width:612.75pt;height:792.55pt;z-index:251668480;mso-width-percent:1000;mso-height-percent:1000;mso-position-horizontal:center;mso-position-horizontal-relative:page;mso-position-vertical:center;mso-position-vertical-relative:page;mso-width-percent:1000;mso-height-percent:1000" coordsize="77821,10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">
              <v:shape id="Freeform 6" o:spid="_x0000_s1027" style="position:absolute;width:77724;height:37201;visibility:visible;mso-wrap-style:square;v-text-anchor:top" coordsize="87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" path="m,c,453,,453,,453,23,401,52,353,87,310v7,-9,14,-17,21,-26c116,275,125,266,133,258,248,143,406,72,581,72v291,,291,,291,c872,,872,,872,l,xe" fillcolor="#ed7422" stroked="f">
                <v:path arrowok="t" o:connecttype="custom" o:connectlocs="0,0;0,3720166;775457,2545809;962637,2332290;1185469,2118770;5178629,591285;7772400,591285;7772400,0;0,0" o:connectangles="0,0,0,0,0,0,0,0,0"/>
              </v:shape>
              <v:shape id="Freeform: Shape 21" o:spid="_x0000_s1028" style="position:absolute;top:4381;width:17382;height:18963;rotation:180;flip:x;visibility:visible;mso-wrap-style:square;v-text-anchor:top" coordsize="1738276,189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" path="m1628881,1895780v87616,-8437,154313,-121744,71851,-198888c415301,414363,93943,93731,13603,13572l,,,329116r19162,24174c1506705,1831895,1506705,1831895,1506705,1831895v12935,12857,19403,25715,32338,32143c1568147,1889753,1599676,1898593,1628881,1895780xe" fillcolor="#80bc00" stroked="f">
                <v:path arrowok="t" o:connecttype="custom" o:connectlocs="1628881,1895780;1700732,1696892;13603,13572;0,0;0,329116;19162,353290;1506705,1831895;1539043,1864038;1628881,1895780" o:connectangles="0,0,0,0,0,0,0,0,0"/>
              </v:shape>
              <v:shape id="Freeform: Shape 23" o:spid="_x0000_s1029" style="position:absolute;top:571;width:24621;height:26852;rotation:180;flip:x;visibility:visible;mso-wrap-style:square;v-text-anchor:top" coordsize="2462115,26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" path="m2307676,2684454v123692,-11912,217852,-171873,101436,-280782c443168,442167,74554,74385,5438,5426l,,,454256r5467,15139c12315,484143,21446,497756,35142,506832,2135192,2594263,2135192,2594263,2135192,2594263v18262,18152,27392,36303,45654,45379c2221934,2675946,2266446,2688425,2307676,2684454xe" fillcolor="#345dae" stroked="f">
                <v:path arrowok="t" o:connecttype="custom" o:connectlocs="2307676,2684454;2409112,2403672;5438,5426;0,0;0,454256;5467,469395;35142,506832;2135192,2594263;2180846,2639642;2307676,2684454" o:connectangles="0,0,0,0,0,0,0,0,0,0"/>
              </v:shape>
              <v:shape id="Freeform: Shape 31" o:spid="_x0000_s1030"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" path="m1070039,r,950237l,950237,1070039,xe" fillcolor="#ed7422" stroked="f">
                <v:path arrowok="t" o:connecttype="custom" o:connectlocs="1070039,0;1070039,950237;0,950237" o:connectangles="0,0,0"/>
              </v:shape>
              <v:shape id="Freeform: Shape 30" o:spid="_x0000_s1031"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" path="m1991837,r,238843l1991837,829191,925407,1776225,,1776225,1991837,xe" fillcolor="#345dae" stroked="f">
                <v:path arrowok="t" o:connecttype="custom" o:connectlocs="1991837,0;1991837,238843;1991837,829191;925407,1776225;0,1776225" o:connectangles="0,0,0,0,0"/>
              </v:shape>
              <v:shape id="Freeform 8" o:spid="_x0000_s1032"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" path="m11,182c193,,193,,193,v1,,1,,1,c194,30,194,30,194,30v,1,,2,,3c193,35,192,37,190,39,32,197,32,197,32,197v-1,2,-2,3,-4,4c16,212,,194,11,182xe" fillcolor="#80bc00" stroked="f">
                <v:path arrowok="t" o:connecttype="custom" o:connectlocs="95230,1412099;1670857,0;1679514,0;1679514,232763;1679514,256040;1644885,302593;277033,1528480;242404,1559515;95230,1412099" o:connectangles="0,0,0,0,0,0,0,0,0"/>
              </v:shape>
              <v:shape id="Freeform: Shape 29" o:spid="_x0000_s1033" alt="Footer shapes in bottom-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ed7422" stroked="f">
                <v:path arrowok="t" o:connecttype="custom" o:connectlocs="2591733,0;2605691,0;2605691,373697;2605691,411067;2549860,485806;344535,2453944;288704,2503770;271639,2515287;81037,2515287;49678,2492870;51423,2267095;2591733,0" o:connectangles="0,0,0,0,0,0,0,0,0,0,0,0"/>
              </v:shape>
              <v:shape id="Freeform 8" o:spid="_x0000_s1034"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" path="m11,182c193,,193,,193,v1,,1,,1,c194,30,194,30,194,30v,1,,2,,3c193,35,192,37,190,39,32,197,32,197,32,197v-1,2,-2,3,-4,4c16,212,,194,11,182xe" fillcolor="#345dae" stroked="f">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540D0C"/>
    <w:multiLevelType w:val="multilevel"/>
    <w:tmpl w:val="4E7E92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8A6425A"/>
    <w:multiLevelType w:val="multilevel"/>
    <w:tmpl w:val="708E7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7423D2"/>
    <w:multiLevelType w:val="multilevel"/>
    <w:tmpl w:val="CD2EE4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CFE6868"/>
    <w:multiLevelType w:val="multilevel"/>
    <w:tmpl w:val="55668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EE26729"/>
    <w:multiLevelType w:val="multilevel"/>
    <w:tmpl w:val="BFCA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523671"/>
    <w:multiLevelType w:val="multilevel"/>
    <w:tmpl w:val="74EC1E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832FAD"/>
    <w:multiLevelType w:val="multilevel"/>
    <w:tmpl w:val="9C98DF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B8D77D9"/>
    <w:multiLevelType w:val="multilevel"/>
    <w:tmpl w:val="0DFA7C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1C87DB4"/>
    <w:multiLevelType w:val="multilevel"/>
    <w:tmpl w:val="6AA010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3197935"/>
    <w:multiLevelType w:val="multilevel"/>
    <w:tmpl w:val="4D9A8B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6F061AA"/>
    <w:multiLevelType w:val="multilevel"/>
    <w:tmpl w:val="E7F4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09179A"/>
    <w:multiLevelType w:val="multilevel"/>
    <w:tmpl w:val="2A08EF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6C7170E3"/>
    <w:multiLevelType w:val="multilevel"/>
    <w:tmpl w:val="1EDA0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07D472E"/>
    <w:multiLevelType w:val="multilevel"/>
    <w:tmpl w:val="CF64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BA42DA"/>
    <w:multiLevelType w:val="multilevel"/>
    <w:tmpl w:val="BF98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1959799140">
    <w:abstractNumId w:val="10"/>
  </w:num>
  <w:num w:numId="12" w16cid:durableId="46996207">
    <w:abstractNumId w:val="12"/>
  </w:num>
  <w:num w:numId="13" w16cid:durableId="1190100123">
    <w:abstractNumId w:val="22"/>
  </w:num>
  <w:num w:numId="14" w16cid:durableId="1635675325">
    <w:abstractNumId w:val="13"/>
  </w:num>
  <w:num w:numId="15" w16cid:durableId="240919283">
    <w:abstractNumId w:val="15"/>
  </w:num>
  <w:num w:numId="16" w16cid:durableId="238097737">
    <w:abstractNumId w:val="21"/>
  </w:num>
  <w:num w:numId="17" w16cid:durableId="799422821">
    <w:abstractNumId w:val="16"/>
  </w:num>
  <w:num w:numId="18" w16cid:durableId="2081100549">
    <w:abstractNumId w:val="11"/>
  </w:num>
  <w:num w:numId="19" w16cid:durableId="1422414278">
    <w:abstractNumId w:val="18"/>
  </w:num>
  <w:num w:numId="20" w16cid:durableId="836380096">
    <w:abstractNumId w:val="17"/>
  </w:num>
  <w:num w:numId="21" w16cid:durableId="1369917930">
    <w:abstractNumId w:val="19"/>
  </w:num>
  <w:num w:numId="22" w16cid:durableId="1223910229">
    <w:abstractNumId w:val="20"/>
  </w:num>
  <w:num w:numId="23" w16cid:durableId="1574047399">
    <w:abstractNumId w:val="24"/>
  </w:num>
  <w:num w:numId="24" w16cid:durableId="275600028">
    <w:abstractNumId w:val="14"/>
  </w:num>
  <w:num w:numId="25" w16cid:durableId="1180508340">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01C58"/>
    <w:rsid w:val="000115CE"/>
    <w:rsid w:val="0001536F"/>
    <w:rsid w:val="00015E84"/>
    <w:rsid w:val="00016134"/>
    <w:rsid w:val="00022CAA"/>
    <w:rsid w:val="00025AD8"/>
    <w:rsid w:val="00026B2A"/>
    <w:rsid w:val="00031E90"/>
    <w:rsid w:val="00045D7D"/>
    <w:rsid w:val="00046041"/>
    <w:rsid w:val="00053FE4"/>
    <w:rsid w:val="000546F4"/>
    <w:rsid w:val="00057AE6"/>
    <w:rsid w:val="00060B3C"/>
    <w:rsid w:val="00072546"/>
    <w:rsid w:val="00073D5E"/>
    <w:rsid w:val="00080B8A"/>
    <w:rsid w:val="000828F4"/>
    <w:rsid w:val="00086890"/>
    <w:rsid w:val="000947D1"/>
    <w:rsid w:val="000A5439"/>
    <w:rsid w:val="000C6173"/>
    <w:rsid w:val="000E5E1F"/>
    <w:rsid w:val="000E79FC"/>
    <w:rsid w:val="000F51EC"/>
    <w:rsid w:val="000F649B"/>
    <w:rsid w:val="000F7122"/>
    <w:rsid w:val="00101B22"/>
    <w:rsid w:val="00102968"/>
    <w:rsid w:val="00107630"/>
    <w:rsid w:val="00110562"/>
    <w:rsid w:val="00111455"/>
    <w:rsid w:val="00111E92"/>
    <w:rsid w:val="00114D22"/>
    <w:rsid w:val="001331B0"/>
    <w:rsid w:val="001333D2"/>
    <w:rsid w:val="00136244"/>
    <w:rsid w:val="00142AE3"/>
    <w:rsid w:val="00142B0C"/>
    <w:rsid w:val="00170854"/>
    <w:rsid w:val="0018102C"/>
    <w:rsid w:val="00184BCD"/>
    <w:rsid w:val="00191D9A"/>
    <w:rsid w:val="00192FE5"/>
    <w:rsid w:val="00194925"/>
    <w:rsid w:val="00195B04"/>
    <w:rsid w:val="001B4EEF"/>
    <w:rsid w:val="001B5232"/>
    <w:rsid w:val="001B689C"/>
    <w:rsid w:val="001B6B33"/>
    <w:rsid w:val="001C0B22"/>
    <w:rsid w:val="001D3E62"/>
    <w:rsid w:val="001E017D"/>
    <w:rsid w:val="001F18C3"/>
    <w:rsid w:val="00200635"/>
    <w:rsid w:val="002024B0"/>
    <w:rsid w:val="002345AC"/>
    <w:rsid w:val="00235629"/>
    <w:rsid w:val="002357D2"/>
    <w:rsid w:val="002529C6"/>
    <w:rsid w:val="0025336B"/>
    <w:rsid w:val="00253BD6"/>
    <w:rsid w:val="00254E0D"/>
    <w:rsid w:val="00255EFC"/>
    <w:rsid w:val="00256EF3"/>
    <w:rsid w:val="00262CFD"/>
    <w:rsid w:val="00266917"/>
    <w:rsid w:val="00267CAB"/>
    <w:rsid w:val="00271294"/>
    <w:rsid w:val="0027748D"/>
    <w:rsid w:val="00292516"/>
    <w:rsid w:val="00294565"/>
    <w:rsid w:val="00294A77"/>
    <w:rsid w:val="0029734F"/>
    <w:rsid w:val="002A44DD"/>
    <w:rsid w:val="002B1066"/>
    <w:rsid w:val="002C6DD7"/>
    <w:rsid w:val="002C794B"/>
    <w:rsid w:val="002D4241"/>
    <w:rsid w:val="002E2BA9"/>
    <w:rsid w:val="002E6D09"/>
    <w:rsid w:val="002F7E8C"/>
    <w:rsid w:val="003041B4"/>
    <w:rsid w:val="0031541C"/>
    <w:rsid w:val="003174C0"/>
    <w:rsid w:val="00321B06"/>
    <w:rsid w:val="00322DB9"/>
    <w:rsid w:val="00323DFC"/>
    <w:rsid w:val="00324C5C"/>
    <w:rsid w:val="003329E9"/>
    <w:rsid w:val="0033636A"/>
    <w:rsid w:val="00340569"/>
    <w:rsid w:val="003513EC"/>
    <w:rsid w:val="003553DB"/>
    <w:rsid w:val="00371988"/>
    <w:rsid w:val="00376325"/>
    <w:rsid w:val="0038000D"/>
    <w:rsid w:val="0038019B"/>
    <w:rsid w:val="003817A2"/>
    <w:rsid w:val="00385ACF"/>
    <w:rsid w:val="00387F5F"/>
    <w:rsid w:val="00392BCC"/>
    <w:rsid w:val="003A26C0"/>
    <w:rsid w:val="003A371B"/>
    <w:rsid w:val="003B17B7"/>
    <w:rsid w:val="003B5B40"/>
    <w:rsid w:val="003D191C"/>
    <w:rsid w:val="003D2A26"/>
    <w:rsid w:val="003E334D"/>
    <w:rsid w:val="003F1CB5"/>
    <w:rsid w:val="00413AD7"/>
    <w:rsid w:val="00416478"/>
    <w:rsid w:val="00420F30"/>
    <w:rsid w:val="0042642E"/>
    <w:rsid w:val="00435506"/>
    <w:rsid w:val="004426D2"/>
    <w:rsid w:val="004442C9"/>
    <w:rsid w:val="0044599A"/>
    <w:rsid w:val="00451FB0"/>
    <w:rsid w:val="00452D9E"/>
    <w:rsid w:val="004541F7"/>
    <w:rsid w:val="00456D7D"/>
    <w:rsid w:val="0046065B"/>
    <w:rsid w:val="004726C1"/>
    <w:rsid w:val="0047419D"/>
    <w:rsid w:val="00477474"/>
    <w:rsid w:val="00480319"/>
    <w:rsid w:val="00480B7F"/>
    <w:rsid w:val="004849D6"/>
    <w:rsid w:val="004929EF"/>
    <w:rsid w:val="00496004"/>
    <w:rsid w:val="004A1893"/>
    <w:rsid w:val="004A309D"/>
    <w:rsid w:val="004A3251"/>
    <w:rsid w:val="004B723B"/>
    <w:rsid w:val="004C1E79"/>
    <w:rsid w:val="004C2D8F"/>
    <w:rsid w:val="004C4A44"/>
    <w:rsid w:val="004D51C7"/>
    <w:rsid w:val="004E366E"/>
    <w:rsid w:val="004E555A"/>
    <w:rsid w:val="004F1931"/>
    <w:rsid w:val="00502906"/>
    <w:rsid w:val="00502F1D"/>
    <w:rsid w:val="00503656"/>
    <w:rsid w:val="005125BB"/>
    <w:rsid w:val="00515AC8"/>
    <w:rsid w:val="00517D02"/>
    <w:rsid w:val="005264AB"/>
    <w:rsid w:val="00530BA7"/>
    <w:rsid w:val="00532CE3"/>
    <w:rsid w:val="005363E8"/>
    <w:rsid w:val="005365EE"/>
    <w:rsid w:val="00537F9C"/>
    <w:rsid w:val="00572222"/>
    <w:rsid w:val="00576004"/>
    <w:rsid w:val="00591C03"/>
    <w:rsid w:val="005A699A"/>
    <w:rsid w:val="005C0EB5"/>
    <w:rsid w:val="005D3DA6"/>
    <w:rsid w:val="005D7206"/>
    <w:rsid w:val="005E2F41"/>
    <w:rsid w:val="005F2F89"/>
    <w:rsid w:val="00613768"/>
    <w:rsid w:val="00616717"/>
    <w:rsid w:val="006250E8"/>
    <w:rsid w:val="00633968"/>
    <w:rsid w:val="00647AA6"/>
    <w:rsid w:val="00652856"/>
    <w:rsid w:val="00680907"/>
    <w:rsid w:val="006A7B07"/>
    <w:rsid w:val="006B3903"/>
    <w:rsid w:val="006D51A6"/>
    <w:rsid w:val="006D708A"/>
    <w:rsid w:val="006E4C7A"/>
    <w:rsid w:val="006E5A53"/>
    <w:rsid w:val="006F6DDA"/>
    <w:rsid w:val="0070262F"/>
    <w:rsid w:val="0070760F"/>
    <w:rsid w:val="00711960"/>
    <w:rsid w:val="0071537A"/>
    <w:rsid w:val="007161AF"/>
    <w:rsid w:val="00721EA4"/>
    <w:rsid w:val="007326E3"/>
    <w:rsid w:val="00732E77"/>
    <w:rsid w:val="007358C2"/>
    <w:rsid w:val="00744EA9"/>
    <w:rsid w:val="00752FC4"/>
    <w:rsid w:val="00754603"/>
    <w:rsid w:val="00757E9C"/>
    <w:rsid w:val="0076420B"/>
    <w:rsid w:val="0078211F"/>
    <w:rsid w:val="00786625"/>
    <w:rsid w:val="00786F94"/>
    <w:rsid w:val="007A4C7F"/>
    <w:rsid w:val="007B05AC"/>
    <w:rsid w:val="007B0C60"/>
    <w:rsid w:val="007B2679"/>
    <w:rsid w:val="007B4C91"/>
    <w:rsid w:val="007B67D5"/>
    <w:rsid w:val="007C4EC8"/>
    <w:rsid w:val="007D70F7"/>
    <w:rsid w:val="00803BF0"/>
    <w:rsid w:val="00815238"/>
    <w:rsid w:val="00816AF6"/>
    <w:rsid w:val="00822E0E"/>
    <w:rsid w:val="00830C5F"/>
    <w:rsid w:val="00834A33"/>
    <w:rsid w:val="00845868"/>
    <w:rsid w:val="00856367"/>
    <w:rsid w:val="008755A7"/>
    <w:rsid w:val="0088424B"/>
    <w:rsid w:val="00885782"/>
    <w:rsid w:val="00887605"/>
    <w:rsid w:val="00892F63"/>
    <w:rsid w:val="00896EE1"/>
    <w:rsid w:val="008A335F"/>
    <w:rsid w:val="008B468F"/>
    <w:rsid w:val="008C0BCE"/>
    <w:rsid w:val="008C1482"/>
    <w:rsid w:val="008C23DB"/>
    <w:rsid w:val="008C4D5F"/>
    <w:rsid w:val="008C73E1"/>
    <w:rsid w:val="008D0AA7"/>
    <w:rsid w:val="008E064F"/>
    <w:rsid w:val="008E5F99"/>
    <w:rsid w:val="0090176A"/>
    <w:rsid w:val="009050E7"/>
    <w:rsid w:val="00912A0A"/>
    <w:rsid w:val="00912F39"/>
    <w:rsid w:val="00922033"/>
    <w:rsid w:val="009220D2"/>
    <w:rsid w:val="0092418C"/>
    <w:rsid w:val="009313DE"/>
    <w:rsid w:val="009332C9"/>
    <w:rsid w:val="0094664C"/>
    <w:rsid w:val="009468D3"/>
    <w:rsid w:val="009A5AF6"/>
    <w:rsid w:val="009B1BF0"/>
    <w:rsid w:val="009B6F8B"/>
    <w:rsid w:val="009C2BDF"/>
    <w:rsid w:val="009D49A6"/>
    <w:rsid w:val="009F1894"/>
    <w:rsid w:val="00A10ADE"/>
    <w:rsid w:val="00A10AEC"/>
    <w:rsid w:val="00A153D6"/>
    <w:rsid w:val="00A1702B"/>
    <w:rsid w:val="00A17117"/>
    <w:rsid w:val="00A220B5"/>
    <w:rsid w:val="00A24D86"/>
    <w:rsid w:val="00A31884"/>
    <w:rsid w:val="00A320C1"/>
    <w:rsid w:val="00A3546C"/>
    <w:rsid w:val="00A376E5"/>
    <w:rsid w:val="00A57B9B"/>
    <w:rsid w:val="00A622FA"/>
    <w:rsid w:val="00A75B59"/>
    <w:rsid w:val="00A763AE"/>
    <w:rsid w:val="00A8124E"/>
    <w:rsid w:val="00A90585"/>
    <w:rsid w:val="00A91167"/>
    <w:rsid w:val="00AB1033"/>
    <w:rsid w:val="00AB6441"/>
    <w:rsid w:val="00AC1880"/>
    <w:rsid w:val="00AC5B91"/>
    <w:rsid w:val="00AD0CB7"/>
    <w:rsid w:val="00AD2004"/>
    <w:rsid w:val="00AD5EF4"/>
    <w:rsid w:val="00AF1B29"/>
    <w:rsid w:val="00AF2DAB"/>
    <w:rsid w:val="00AF4124"/>
    <w:rsid w:val="00B00B4C"/>
    <w:rsid w:val="00B0309F"/>
    <w:rsid w:val="00B05E44"/>
    <w:rsid w:val="00B230E6"/>
    <w:rsid w:val="00B26001"/>
    <w:rsid w:val="00B35BDC"/>
    <w:rsid w:val="00B51F7A"/>
    <w:rsid w:val="00B63133"/>
    <w:rsid w:val="00B65ED4"/>
    <w:rsid w:val="00B67716"/>
    <w:rsid w:val="00B71586"/>
    <w:rsid w:val="00B80315"/>
    <w:rsid w:val="00B81FD5"/>
    <w:rsid w:val="00B90198"/>
    <w:rsid w:val="00B902E9"/>
    <w:rsid w:val="00B966BB"/>
    <w:rsid w:val="00BA054A"/>
    <w:rsid w:val="00BA2220"/>
    <w:rsid w:val="00BB47B4"/>
    <w:rsid w:val="00BB5814"/>
    <w:rsid w:val="00BC032D"/>
    <w:rsid w:val="00BC0A17"/>
    <w:rsid w:val="00BC0F0A"/>
    <w:rsid w:val="00BE30B3"/>
    <w:rsid w:val="00BE37B4"/>
    <w:rsid w:val="00BF0C3B"/>
    <w:rsid w:val="00C04E78"/>
    <w:rsid w:val="00C11980"/>
    <w:rsid w:val="00C14842"/>
    <w:rsid w:val="00C23E68"/>
    <w:rsid w:val="00C36927"/>
    <w:rsid w:val="00C40B3F"/>
    <w:rsid w:val="00C62F43"/>
    <w:rsid w:val="00C81841"/>
    <w:rsid w:val="00CA0B85"/>
    <w:rsid w:val="00CB0809"/>
    <w:rsid w:val="00CB08EF"/>
    <w:rsid w:val="00CB6E76"/>
    <w:rsid w:val="00CD2922"/>
    <w:rsid w:val="00CD6D24"/>
    <w:rsid w:val="00CE1E7D"/>
    <w:rsid w:val="00CF395F"/>
    <w:rsid w:val="00CF4773"/>
    <w:rsid w:val="00D04123"/>
    <w:rsid w:val="00D06525"/>
    <w:rsid w:val="00D10A7E"/>
    <w:rsid w:val="00D13306"/>
    <w:rsid w:val="00D149F1"/>
    <w:rsid w:val="00D23E91"/>
    <w:rsid w:val="00D24683"/>
    <w:rsid w:val="00D3024A"/>
    <w:rsid w:val="00D33BA6"/>
    <w:rsid w:val="00D36106"/>
    <w:rsid w:val="00D704E9"/>
    <w:rsid w:val="00D70DC4"/>
    <w:rsid w:val="00D71A83"/>
    <w:rsid w:val="00D75204"/>
    <w:rsid w:val="00D80D16"/>
    <w:rsid w:val="00D847B5"/>
    <w:rsid w:val="00D92E33"/>
    <w:rsid w:val="00D93930"/>
    <w:rsid w:val="00D96DA5"/>
    <w:rsid w:val="00DB7223"/>
    <w:rsid w:val="00DB73A0"/>
    <w:rsid w:val="00DC04C8"/>
    <w:rsid w:val="00DC6FEB"/>
    <w:rsid w:val="00DC7840"/>
    <w:rsid w:val="00DE274C"/>
    <w:rsid w:val="00DE39B7"/>
    <w:rsid w:val="00E100A2"/>
    <w:rsid w:val="00E16AE8"/>
    <w:rsid w:val="00E2253D"/>
    <w:rsid w:val="00E27ED3"/>
    <w:rsid w:val="00E3166D"/>
    <w:rsid w:val="00E323DF"/>
    <w:rsid w:val="00E37173"/>
    <w:rsid w:val="00E37EC5"/>
    <w:rsid w:val="00E40085"/>
    <w:rsid w:val="00E403E9"/>
    <w:rsid w:val="00E50400"/>
    <w:rsid w:val="00E51EBA"/>
    <w:rsid w:val="00E527EB"/>
    <w:rsid w:val="00E5474D"/>
    <w:rsid w:val="00E55670"/>
    <w:rsid w:val="00E560A0"/>
    <w:rsid w:val="00E60C10"/>
    <w:rsid w:val="00E649CF"/>
    <w:rsid w:val="00E803E6"/>
    <w:rsid w:val="00E86F0A"/>
    <w:rsid w:val="00E91BC2"/>
    <w:rsid w:val="00E927D4"/>
    <w:rsid w:val="00E92E5E"/>
    <w:rsid w:val="00E97439"/>
    <w:rsid w:val="00EA0421"/>
    <w:rsid w:val="00EA2830"/>
    <w:rsid w:val="00EA7EEF"/>
    <w:rsid w:val="00EB64EC"/>
    <w:rsid w:val="00ED0F29"/>
    <w:rsid w:val="00ED228D"/>
    <w:rsid w:val="00ED689A"/>
    <w:rsid w:val="00EE2693"/>
    <w:rsid w:val="00EE55C7"/>
    <w:rsid w:val="00EF0AC7"/>
    <w:rsid w:val="00EF1231"/>
    <w:rsid w:val="00F01DDF"/>
    <w:rsid w:val="00F06E4D"/>
    <w:rsid w:val="00F149C9"/>
    <w:rsid w:val="00F1621A"/>
    <w:rsid w:val="00F42C7B"/>
    <w:rsid w:val="00F51602"/>
    <w:rsid w:val="00F57A78"/>
    <w:rsid w:val="00F66BC5"/>
    <w:rsid w:val="00F71D73"/>
    <w:rsid w:val="00F7604D"/>
    <w:rsid w:val="00F763B1"/>
    <w:rsid w:val="00F8402D"/>
    <w:rsid w:val="00F85D61"/>
    <w:rsid w:val="00FA402E"/>
    <w:rsid w:val="00FB0523"/>
    <w:rsid w:val="00FB49C2"/>
    <w:rsid w:val="00FC6DAE"/>
    <w:rsid w:val="00FD38D7"/>
    <w:rsid w:val="00FD505B"/>
    <w:rsid w:val="00FD669A"/>
    <w:rsid w:val="00FD78F9"/>
    <w:rsid w:val="00FD7C94"/>
    <w:rsid w:val="00FD7DC7"/>
    <w:rsid w:val="00FE203B"/>
    <w:rsid w:val="00FE3D5D"/>
    <w:rsid w:val="00FF0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ADCBD1C8-9330-4572-B37F-1C600AB1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semiHidden/>
    <w:unhideWhenUsed/>
    <w:rsid w:val="00572222"/>
    <w:pPr>
      <w:spacing w:after="0" w:line="240" w:lineRule="auto"/>
    </w:pPr>
  </w:style>
  <w:style w:type="character" w:customStyle="1" w:styleId="FootnoteTextChar">
    <w:name w:val="Footnote Text Char"/>
    <w:basedOn w:val="DefaultParagraphFont"/>
    <w:link w:val="FootnoteText"/>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1"/>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uiPriority w:val="11"/>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 w:type="paragraph" w:customStyle="1" w:styleId="Normal12">
    <w:name w:val="Normal 12"/>
    <w:basedOn w:val="Normal"/>
    <w:qFormat/>
    <w:rsid w:val="0042642E"/>
    <w:pPr>
      <w:suppressAutoHyphens/>
      <w:spacing w:after="0" w:line="360" w:lineRule="auto"/>
      <w:ind w:right="725"/>
    </w:pPr>
    <w:rPr>
      <w:rFonts w:ascii="Arial" w:eastAsia="Times New Roman" w:hAnsi="Arial" w:cs="Arial"/>
      <w:sz w:val="24"/>
      <w:szCs w:val="24"/>
      <w:lang w:val="en-GB"/>
    </w:rPr>
  </w:style>
  <w:style w:type="paragraph" w:styleId="Revision">
    <w:name w:val="Revision"/>
    <w:hidden/>
    <w:uiPriority w:val="99"/>
    <w:semiHidden/>
    <w:rsid w:val="008E06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765">
      <w:bodyDiv w:val="1"/>
      <w:marLeft w:val="0"/>
      <w:marRight w:val="0"/>
      <w:marTop w:val="0"/>
      <w:marBottom w:val="0"/>
      <w:divBdr>
        <w:top w:val="none" w:sz="0" w:space="0" w:color="auto"/>
        <w:left w:val="none" w:sz="0" w:space="0" w:color="auto"/>
        <w:bottom w:val="none" w:sz="0" w:space="0" w:color="auto"/>
        <w:right w:val="none" w:sz="0" w:space="0" w:color="auto"/>
      </w:divBdr>
    </w:div>
    <w:div w:id="270288430">
      <w:bodyDiv w:val="1"/>
      <w:marLeft w:val="0"/>
      <w:marRight w:val="0"/>
      <w:marTop w:val="0"/>
      <w:marBottom w:val="0"/>
      <w:divBdr>
        <w:top w:val="none" w:sz="0" w:space="0" w:color="auto"/>
        <w:left w:val="none" w:sz="0" w:space="0" w:color="auto"/>
        <w:bottom w:val="none" w:sz="0" w:space="0" w:color="auto"/>
        <w:right w:val="none" w:sz="0" w:space="0" w:color="auto"/>
      </w:divBdr>
    </w:div>
    <w:div w:id="393627482">
      <w:bodyDiv w:val="1"/>
      <w:marLeft w:val="0"/>
      <w:marRight w:val="0"/>
      <w:marTop w:val="0"/>
      <w:marBottom w:val="0"/>
      <w:divBdr>
        <w:top w:val="none" w:sz="0" w:space="0" w:color="auto"/>
        <w:left w:val="none" w:sz="0" w:space="0" w:color="auto"/>
        <w:bottom w:val="none" w:sz="0" w:space="0" w:color="auto"/>
        <w:right w:val="none" w:sz="0" w:space="0" w:color="auto"/>
      </w:divBdr>
    </w:div>
    <w:div w:id="428937529">
      <w:bodyDiv w:val="1"/>
      <w:marLeft w:val="0"/>
      <w:marRight w:val="0"/>
      <w:marTop w:val="0"/>
      <w:marBottom w:val="0"/>
      <w:divBdr>
        <w:top w:val="none" w:sz="0" w:space="0" w:color="auto"/>
        <w:left w:val="none" w:sz="0" w:space="0" w:color="auto"/>
        <w:bottom w:val="none" w:sz="0" w:space="0" w:color="auto"/>
        <w:right w:val="none" w:sz="0" w:space="0" w:color="auto"/>
      </w:divBdr>
    </w:div>
    <w:div w:id="512571545">
      <w:bodyDiv w:val="1"/>
      <w:marLeft w:val="0"/>
      <w:marRight w:val="0"/>
      <w:marTop w:val="0"/>
      <w:marBottom w:val="0"/>
      <w:divBdr>
        <w:top w:val="none" w:sz="0" w:space="0" w:color="auto"/>
        <w:left w:val="none" w:sz="0" w:space="0" w:color="auto"/>
        <w:bottom w:val="none" w:sz="0" w:space="0" w:color="auto"/>
        <w:right w:val="none" w:sz="0" w:space="0" w:color="auto"/>
      </w:divBdr>
    </w:div>
    <w:div w:id="556086239">
      <w:bodyDiv w:val="1"/>
      <w:marLeft w:val="0"/>
      <w:marRight w:val="0"/>
      <w:marTop w:val="0"/>
      <w:marBottom w:val="0"/>
      <w:divBdr>
        <w:top w:val="none" w:sz="0" w:space="0" w:color="auto"/>
        <w:left w:val="none" w:sz="0" w:space="0" w:color="auto"/>
        <w:bottom w:val="none" w:sz="0" w:space="0" w:color="auto"/>
        <w:right w:val="none" w:sz="0" w:space="0" w:color="auto"/>
      </w:divBdr>
    </w:div>
    <w:div w:id="1081609814">
      <w:bodyDiv w:val="1"/>
      <w:marLeft w:val="0"/>
      <w:marRight w:val="0"/>
      <w:marTop w:val="0"/>
      <w:marBottom w:val="0"/>
      <w:divBdr>
        <w:top w:val="none" w:sz="0" w:space="0" w:color="auto"/>
        <w:left w:val="none" w:sz="0" w:space="0" w:color="auto"/>
        <w:bottom w:val="none" w:sz="0" w:space="0" w:color="auto"/>
        <w:right w:val="none" w:sz="0" w:space="0" w:color="auto"/>
      </w:divBdr>
    </w:div>
    <w:div w:id="1094126565">
      <w:bodyDiv w:val="1"/>
      <w:marLeft w:val="0"/>
      <w:marRight w:val="0"/>
      <w:marTop w:val="0"/>
      <w:marBottom w:val="0"/>
      <w:divBdr>
        <w:top w:val="none" w:sz="0" w:space="0" w:color="auto"/>
        <w:left w:val="none" w:sz="0" w:space="0" w:color="auto"/>
        <w:bottom w:val="none" w:sz="0" w:space="0" w:color="auto"/>
        <w:right w:val="none" w:sz="0" w:space="0" w:color="auto"/>
      </w:divBdr>
      <w:divsChild>
        <w:div w:id="1138842335">
          <w:marLeft w:val="547"/>
          <w:marRight w:val="0"/>
          <w:marTop w:val="0"/>
          <w:marBottom w:val="0"/>
          <w:divBdr>
            <w:top w:val="none" w:sz="0" w:space="0" w:color="auto"/>
            <w:left w:val="none" w:sz="0" w:space="0" w:color="auto"/>
            <w:bottom w:val="none" w:sz="0" w:space="0" w:color="auto"/>
            <w:right w:val="none" w:sz="0" w:space="0" w:color="auto"/>
          </w:divBdr>
        </w:div>
      </w:divsChild>
    </w:div>
    <w:div w:id="1126119884">
      <w:bodyDiv w:val="1"/>
      <w:marLeft w:val="0"/>
      <w:marRight w:val="0"/>
      <w:marTop w:val="0"/>
      <w:marBottom w:val="0"/>
      <w:divBdr>
        <w:top w:val="none" w:sz="0" w:space="0" w:color="auto"/>
        <w:left w:val="none" w:sz="0" w:space="0" w:color="auto"/>
        <w:bottom w:val="none" w:sz="0" w:space="0" w:color="auto"/>
        <w:right w:val="none" w:sz="0" w:space="0" w:color="auto"/>
      </w:divBdr>
    </w:div>
    <w:div w:id="1178348742">
      <w:bodyDiv w:val="1"/>
      <w:marLeft w:val="0"/>
      <w:marRight w:val="0"/>
      <w:marTop w:val="0"/>
      <w:marBottom w:val="0"/>
      <w:divBdr>
        <w:top w:val="none" w:sz="0" w:space="0" w:color="auto"/>
        <w:left w:val="none" w:sz="0" w:space="0" w:color="auto"/>
        <w:bottom w:val="none" w:sz="0" w:space="0" w:color="auto"/>
        <w:right w:val="none" w:sz="0" w:space="0" w:color="auto"/>
      </w:divBdr>
    </w:div>
    <w:div w:id="1442141107">
      <w:bodyDiv w:val="1"/>
      <w:marLeft w:val="0"/>
      <w:marRight w:val="0"/>
      <w:marTop w:val="0"/>
      <w:marBottom w:val="0"/>
      <w:divBdr>
        <w:top w:val="none" w:sz="0" w:space="0" w:color="auto"/>
        <w:left w:val="none" w:sz="0" w:space="0" w:color="auto"/>
        <w:bottom w:val="none" w:sz="0" w:space="0" w:color="auto"/>
        <w:right w:val="none" w:sz="0" w:space="0" w:color="auto"/>
      </w:divBdr>
    </w:div>
    <w:div w:id="1665279548">
      <w:bodyDiv w:val="1"/>
      <w:marLeft w:val="0"/>
      <w:marRight w:val="0"/>
      <w:marTop w:val="0"/>
      <w:marBottom w:val="0"/>
      <w:divBdr>
        <w:top w:val="none" w:sz="0" w:space="0" w:color="auto"/>
        <w:left w:val="none" w:sz="0" w:space="0" w:color="auto"/>
        <w:bottom w:val="none" w:sz="0" w:space="0" w:color="auto"/>
        <w:right w:val="none" w:sz="0" w:space="0" w:color="auto"/>
      </w:divBdr>
    </w:div>
    <w:div w:id="1685353290">
      <w:bodyDiv w:val="1"/>
      <w:marLeft w:val="0"/>
      <w:marRight w:val="0"/>
      <w:marTop w:val="0"/>
      <w:marBottom w:val="0"/>
      <w:divBdr>
        <w:top w:val="none" w:sz="0" w:space="0" w:color="auto"/>
        <w:left w:val="none" w:sz="0" w:space="0" w:color="auto"/>
        <w:bottom w:val="none" w:sz="0" w:space="0" w:color="auto"/>
        <w:right w:val="none" w:sz="0" w:space="0" w:color="auto"/>
      </w:divBdr>
    </w:div>
    <w:div w:id="1701541453">
      <w:bodyDiv w:val="1"/>
      <w:marLeft w:val="0"/>
      <w:marRight w:val="0"/>
      <w:marTop w:val="0"/>
      <w:marBottom w:val="0"/>
      <w:divBdr>
        <w:top w:val="none" w:sz="0" w:space="0" w:color="auto"/>
        <w:left w:val="none" w:sz="0" w:space="0" w:color="auto"/>
        <w:bottom w:val="none" w:sz="0" w:space="0" w:color="auto"/>
        <w:right w:val="none" w:sz="0" w:space="0" w:color="auto"/>
      </w:divBdr>
    </w:div>
    <w:div w:id="1718511946">
      <w:bodyDiv w:val="1"/>
      <w:marLeft w:val="0"/>
      <w:marRight w:val="0"/>
      <w:marTop w:val="0"/>
      <w:marBottom w:val="0"/>
      <w:divBdr>
        <w:top w:val="none" w:sz="0" w:space="0" w:color="auto"/>
        <w:left w:val="none" w:sz="0" w:space="0" w:color="auto"/>
        <w:bottom w:val="none" w:sz="0" w:space="0" w:color="auto"/>
        <w:right w:val="none" w:sz="0" w:space="0" w:color="auto"/>
      </w:divBdr>
    </w:div>
    <w:div w:id="1750342674">
      <w:bodyDiv w:val="1"/>
      <w:marLeft w:val="0"/>
      <w:marRight w:val="0"/>
      <w:marTop w:val="0"/>
      <w:marBottom w:val="0"/>
      <w:divBdr>
        <w:top w:val="none" w:sz="0" w:space="0" w:color="auto"/>
        <w:left w:val="none" w:sz="0" w:space="0" w:color="auto"/>
        <w:bottom w:val="none" w:sz="0" w:space="0" w:color="auto"/>
        <w:right w:val="none" w:sz="0" w:space="0" w:color="auto"/>
      </w:divBdr>
    </w:div>
    <w:div w:id="1839149803">
      <w:bodyDiv w:val="1"/>
      <w:marLeft w:val="0"/>
      <w:marRight w:val="0"/>
      <w:marTop w:val="0"/>
      <w:marBottom w:val="0"/>
      <w:divBdr>
        <w:top w:val="none" w:sz="0" w:space="0" w:color="auto"/>
        <w:left w:val="none" w:sz="0" w:space="0" w:color="auto"/>
        <w:bottom w:val="none" w:sz="0" w:space="0" w:color="auto"/>
        <w:right w:val="none" w:sz="0" w:space="0" w:color="auto"/>
      </w:divBdr>
    </w:div>
    <w:div w:id="1957828167">
      <w:bodyDiv w:val="1"/>
      <w:marLeft w:val="0"/>
      <w:marRight w:val="0"/>
      <w:marTop w:val="0"/>
      <w:marBottom w:val="0"/>
      <w:divBdr>
        <w:top w:val="none" w:sz="0" w:space="0" w:color="auto"/>
        <w:left w:val="none" w:sz="0" w:space="0" w:color="auto"/>
        <w:bottom w:val="none" w:sz="0" w:space="0" w:color="auto"/>
        <w:right w:val="none" w:sz="0" w:space="0" w:color="auto"/>
      </w:divBdr>
    </w:div>
    <w:div w:id="20483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05A5324F99624EB8E10658DAFCEE98" ma:contentTypeVersion="14" ma:contentTypeDescription="Create a new document." ma:contentTypeScope="" ma:versionID="dd160d5acacc59c7df388e118c668d68">
  <xsd:schema xmlns:xsd="http://www.w3.org/2001/XMLSchema" xmlns:xs="http://www.w3.org/2001/XMLSchema" xmlns:p="http://schemas.microsoft.com/office/2006/metadata/properties" xmlns:ns2="127d297d-4542-4fb4-bf30-ec29ac21ae45" xmlns:ns3="387ff112-2c2d-4d33-89c7-ad834b8c31bd" targetNamespace="http://schemas.microsoft.com/office/2006/metadata/properties" ma:root="true" ma:fieldsID="b9103bcca2f7d18151310897fd3c295f" ns2:_="" ns3:_="">
    <xsd:import namespace="127d297d-4542-4fb4-bf30-ec29ac21ae45"/>
    <xsd:import namespace="387ff112-2c2d-4d33-89c7-ad834b8c31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d297d-4542-4fb4-bf30-ec29ac21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7ff112-2c2d-4d33-89c7-ad834b8c31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16e183f-3aa1-421d-91b2-1961325b747e}" ma:internalName="TaxCatchAll" ma:showField="CatchAllData" ma:web="387ff112-2c2d-4d33-89c7-ad834b8c3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7d297d-4542-4fb4-bf30-ec29ac21ae45">
      <Terms xmlns="http://schemas.microsoft.com/office/infopath/2007/PartnerControls"/>
    </lcf76f155ced4ddcb4097134ff3c332f>
    <TaxCatchAll xmlns="387ff112-2c2d-4d33-89c7-ad834b8c31bd" xsi:nil="true"/>
  </documentManagement>
</p:properties>
</file>

<file path=customXml/itemProps1.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2.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3.xml><?xml version="1.0" encoding="utf-8"?>
<ds:datastoreItem xmlns:ds="http://schemas.openxmlformats.org/officeDocument/2006/customXml" ds:itemID="{0AC57733-51DB-4565-8DB2-DCA6F1BD7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d297d-4542-4fb4-bf30-ec29ac21ae45"/>
    <ds:schemaRef ds:uri="387ff112-2c2d-4d33-89c7-ad834b8c3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127d297d-4542-4fb4-bf30-ec29ac21ae45"/>
    <ds:schemaRef ds:uri="387ff112-2c2d-4d33-89c7-ad834b8c31bd"/>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3</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York</dc:creator>
  <cp:lastModifiedBy>Dawn Halsey</cp:lastModifiedBy>
  <cp:revision>3</cp:revision>
  <dcterms:created xsi:type="dcterms:W3CDTF">2026-05-26T17:53:00Z</dcterms:created>
  <dcterms:modified xsi:type="dcterms:W3CDTF">2026-05-26T17:53:00Z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0x0101009D05A5324F99624EB8E10658DAFCEE98</vt:lpwstr>
  </property>
  <property fmtid="{D5CDD505-2E9C-101B-9397-08002B2CF9AE}" pid="3" name="GrammarlyDocumentId">
    <vt:lpwstr>190e7992-4976-4574-8e29-0a635288c046</vt:lpwstr>
  </property>
  <property fmtid="{D5CDD505-2E9C-101B-9397-08002B2CF9AE}" pid="4" name="MediaServiceImageTags">
    <vt:lpwstr/>
  </property>
</Properties>
</file>